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6 on Linux -->
    <w:p>
      <w:pPr>
        <w:spacing w:before="0" w:after="0" w:line="408"/>
        <w:ind w:left="120"/>
        <w:jc w:val="center"/>
      </w:pPr>
      <w:bookmarkStart w:name="block-35703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788ae511-f951-4a39-a96d-32e07689f645" w:id="2"/>
      <w:r>
        <w:rPr>
          <w:rFonts w:ascii="Times New Roman" w:hAnsi="Times New Roman"/>
          <w:b/>
          <w:i w:val="false"/>
          <w:color w:val="000000"/>
          <w:sz w:val="28"/>
        </w:rPr>
        <w:t>Исполком Алексеевского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"Краснобаранская ООШ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Фомина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Баранова И.А.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Захаров М.Н.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51209)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777abab-62ad-4e6d-bb66-8ccfe85cfe1b" w:id="3"/>
      <w:r>
        <w:rPr>
          <w:rFonts w:ascii="Times New Roman" w:hAnsi="Times New Roman"/>
          <w:b/>
          <w:i w:val="false"/>
          <w:color w:val="000000"/>
          <w:sz w:val="28"/>
        </w:rPr>
        <w:t>село Красный Баран 2023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c72b6e0-474b-4b98-a795-02870ed74afe" w:id="4"/>
      <w:r>
        <w:rPr>
          <w:rFonts w:ascii="Times New Roman" w:hAnsi="Times New Roman"/>
          <w:b/>
          <w:i w:val="false"/>
          <w:color w:val="000000"/>
          <w:sz w:val="28"/>
        </w:rPr>
        <w:t>г.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357034" w:id="5"/>
    <w:p>
      <w:pPr>
        <w:sectPr>
          <w:pgSz w:w="11906" w:h="16383" w:orient="portrait"/>
        </w:sectPr>
      </w:pPr>
    </w:p>
    <w:bookmarkEnd w:id="5"/>
    <w:bookmarkEnd w:id="0"/>
    <w:bookmarkStart w:name="block-35703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357039" w:id="7"/>
    <w:p>
      <w:pPr>
        <w:sectPr>
          <w:pgSz w:w="11906" w:h="16383" w:orient="portrait"/>
        </w:sectPr>
      </w:pPr>
    </w:p>
    <w:bookmarkEnd w:id="7"/>
    <w:bookmarkEnd w:id="6"/>
    <w:bookmarkStart w:name="block-357040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357040" w:id="9"/>
    <w:p>
      <w:pPr>
        <w:sectPr>
          <w:pgSz w:w="11906" w:h="16383" w:orient="portrait"/>
        </w:sectPr>
      </w:pPr>
    </w:p>
    <w:bookmarkEnd w:id="9"/>
    <w:bookmarkEnd w:id="8"/>
    <w:bookmarkStart w:name="block-357035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57035" w:id="11"/>
    <w:p>
      <w:pPr>
        <w:sectPr>
          <w:pgSz w:w="11906" w:h="16383" w:orient="portrait"/>
        </w:sectPr>
      </w:pPr>
    </w:p>
    <w:bookmarkEnd w:id="11"/>
    <w:bookmarkEnd w:id="10"/>
    <w:bookmarkStart w:name="block-357036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51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0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и научный стиль. Жанры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4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Научный стиль. Жанры.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339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7036" w:id="13"/>
    <w:p>
      <w:pPr>
        <w:sectPr>
          <w:pgSz w:w="16383" w:h="11906" w:orient="landscape"/>
        </w:sectPr>
      </w:pPr>
    </w:p>
    <w:bookmarkEnd w:id="13"/>
    <w:bookmarkEnd w:id="12"/>
    <w:bookmarkStart w:name="block-357038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5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300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11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7038" w:id="15"/>
    <w:p>
      <w:pPr>
        <w:sectPr>
          <w:pgSz w:w="16383" w:h="11906" w:orient="landscape"/>
        </w:sectPr>
      </w:pPr>
    </w:p>
    <w:bookmarkEnd w:id="15"/>
    <w:bookmarkEnd w:id="14"/>
    <w:bookmarkStart w:name="block-357037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57037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62f2" Type="http://schemas.openxmlformats.org/officeDocument/2006/relationships/hyperlink" Id="rId241"/>
    <Relationship TargetMode="External" Target="https://m.edsoo.ru/fa2682d2" Type="http://schemas.openxmlformats.org/officeDocument/2006/relationships/hyperlink" Id="rId242"/>
    <Relationship TargetMode="External" Target="https://m.edsoo.ru/fa268480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